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0169C1">
      <w:pPr>
        <w:spacing w:after="120" w:line="336" w:lineRule="auto"/>
      </w:pPr>
      <w:bookmarkStart w:id="0" w:name="_GoBack"/>
      <w:bookmarkEnd w:id="0"/>
      <w:r>
        <w:rPr>
          <w:rFonts w:ascii="Times New Roman" w:hAnsi="Times New Roman" w:eastAsia="黑体"/>
          <w:b w:val="0"/>
          <w:sz w:val="28"/>
        </w:rPr>
        <w:t>附件</w:t>
      </w:r>
    </w:p>
    <w:p w14:paraId="15A37087">
      <w:pPr>
        <w:pStyle w:val="164"/>
        <w:spacing w:after="283"/>
        <w:ind w:firstLine="0" w:firstLineChars="0"/>
        <w:jc w:val="center"/>
        <w:rPr>
          <w:rFonts w:hint="eastAsia" w:ascii="Times New Roman" w:eastAsia="黑体"/>
          <w:szCs w:val="24"/>
        </w:rPr>
      </w:pPr>
      <w:r>
        <w:rPr>
          <w:rFonts w:hint="eastAsia" w:ascii="Times New Roman" w:eastAsia="黑体"/>
          <w:szCs w:val="24"/>
        </w:rPr>
        <w:t>传统经典车基本情况表（式样）</w:t>
      </w:r>
    </w:p>
    <w:p w14:paraId="15046D3F">
      <w:pPr>
        <w:spacing w:after="160" w:line="336" w:lineRule="auto"/>
        <w:jc w:val="center"/>
        <w:rPr>
          <w:sz w:val="21"/>
          <w:szCs w:val="21"/>
        </w:rPr>
      </w:pPr>
      <w:r>
        <w:rPr>
          <w:rFonts w:ascii="Times New Roman" w:hAnsi="Times New Roman" w:eastAsia="楷体"/>
          <w:b w:val="0"/>
          <w:sz w:val="21"/>
          <w:szCs w:val="21"/>
        </w:rPr>
        <w:t>（依据《传统经典车通用要求》GB/T 45194-2024附录A制定，每辆车填写一表）</w:t>
      </w:r>
    </w:p>
    <w:tbl>
      <w:tblPr>
        <w:tblStyle w:val="32"/>
        <w:tblW w:w="558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2"/>
        <w:gridCol w:w="2440"/>
        <w:gridCol w:w="2434"/>
        <w:gridCol w:w="2454"/>
      </w:tblGrid>
      <w:tr w14:paraId="12703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000" w:type="pct"/>
            <w:gridSpan w:val="4"/>
            <w:tcBorders>
              <w:tl2br w:val="nil"/>
              <w:tr2bl w:val="nil"/>
            </w:tcBorders>
          </w:tcPr>
          <w:p w14:paraId="058D2279">
            <w:pPr>
              <w:widowControl w:val="0"/>
              <w:ind w:left="110" w:leftChars="5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spacing w:val="-2"/>
                <w:kern w:val="2"/>
                <w:sz w:val="21"/>
                <w:szCs w:val="21"/>
                <w:lang w:val="en-US" w:eastAsia="zh-CN" w:bidi="ar-SA"/>
              </w:rPr>
              <w:t>一、申请人信息（由申请人填写）</w:t>
            </w:r>
          </w:p>
        </w:tc>
      </w:tr>
      <w:tr w14:paraId="2DB3B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000" w:type="pct"/>
            <w:gridSpan w:val="4"/>
            <w:tcBorders>
              <w:tl2br w:val="nil"/>
              <w:tr2bl w:val="nil"/>
            </w:tcBorders>
            <w:vAlign w:val="center"/>
          </w:tcPr>
          <w:p w14:paraId="757F3F7E">
            <w:pPr>
              <w:widowControl w:val="0"/>
              <w:ind w:firstLine="7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-5"/>
                <w:kern w:val="2"/>
                <w:sz w:val="21"/>
                <w:szCs w:val="21"/>
                <w:lang w:val="en-US" w:eastAsia="zh-CN" w:bidi="ar-SA"/>
              </w:rPr>
              <w:t>个人名义申请</w:t>
            </w:r>
          </w:p>
        </w:tc>
      </w:tr>
      <w:tr w14:paraId="02755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246" w:type="pct"/>
            <w:tcBorders>
              <w:tl2br w:val="nil"/>
              <w:tr2bl w:val="nil"/>
            </w:tcBorders>
            <w:vAlign w:val="center"/>
          </w:tcPr>
          <w:p w14:paraId="63340C9A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t>申请人姓名</w:t>
            </w:r>
          </w:p>
        </w:tc>
        <w:tc>
          <w:tcPr>
            <w:tcW w:w="1249" w:type="pct"/>
            <w:tcBorders>
              <w:tl2br w:val="nil"/>
              <w:tr2bl w:val="nil"/>
            </w:tcBorders>
            <w:vAlign w:val="center"/>
          </w:tcPr>
          <w:p w14:paraId="5ED45C97">
            <w:pPr>
              <w:widowControl w:val="0"/>
              <w:spacing w:after="283"/>
              <w:ind w:firstLine="6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47" w:type="pct"/>
            <w:tcBorders>
              <w:tl2br w:val="nil"/>
              <w:tr2bl w:val="nil"/>
            </w:tcBorders>
            <w:vAlign w:val="center"/>
          </w:tcPr>
          <w:p w14:paraId="13F0F53C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t>申请人国籍</w:t>
            </w:r>
          </w:p>
        </w:tc>
        <w:tc>
          <w:tcPr>
            <w:tcW w:w="1255" w:type="pct"/>
            <w:tcBorders>
              <w:tl2br w:val="nil"/>
              <w:tr2bl w:val="nil"/>
            </w:tcBorders>
            <w:vAlign w:val="center"/>
          </w:tcPr>
          <w:p w14:paraId="1DFCB340">
            <w:pPr>
              <w:widowControl w:val="0"/>
              <w:ind w:firstLine="7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F360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246" w:type="pct"/>
            <w:tcBorders>
              <w:tl2br w:val="nil"/>
              <w:tr2bl w:val="nil"/>
            </w:tcBorders>
            <w:vAlign w:val="center"/>
          </w:tcPr>
          <w:p w14:paraId="6AA79469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4"/>
                <w:kern w:val="2"/>
                <w:sz w:val="21"/>
                <w:szCs w:val="21"/>
                <w:lang w:val="en-US" w:eastAsia="zh-CN" w:bidi="ar-SA"/>
              </w:rPr>
              <w:t>申请人证件名称</w:t>
            </w:r>
          </w:p>
        </w:tc>
        <w:tc>
          <w:tcPr>
            <w:tcW w:w="1249" w:type="pct"/>
            <w:tcBorders>
              <w:tl2br w:val="nil"/>
              <w:tr2bl w:val="nil"/>
            </w:tcBorders>
            <w:vAlign w:val="center"/>
          </w:tcPr>
          <w:p w14:paraId="39F5799B">
            <w:pPr>
              <w:widowControl w:val="0"/>
              <w:ind w:firstLine="7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t>（身份证/护照等）</w:t>
            </w:r>
          </w:p>
        </w:tc>
        <w:tc>
          <w:tcPr>
            <w:tcW w:w="1247" w:type="pct"/>
            <w:tcBorders>
              <w:tl2br w:val="nil"/>
              <w:tr2bl w:val="nil"/>
            </w:tcBorders>
            <w:vAlign w:val="center"/>
          </w:tcPr>
          <w:p w14:paraId="19470AA6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4"/>
                <w:kern w:val="2"/>
                <w:sz w:val="21"/>
                <w:szCs w:val="21"/>
                <w:lang w:val="en-US" w:eastAsia="zh-CN" w:bidi="ar-SA"/>
              </w:rPr>
              <w:t>申请人证件编号</w:t>
            </w:r>
          </w:p>
        </w:tc>
        <w:tc>
          <w:tcPr>
            <w:tcW w:w="1255" w:type="pct"/>
            <w:tcBorders>
              <w:tl2br w:val="nil"/>
              <w:tr2bl w:val="nil"/>
            </w:tcBorders>
            <w:vAlign w:val="center"/>
          </w:tcPr>
          <w:p w14:paraId="557045E4">
            <w:pPr>
              <w:widowControl w:val="0"/>
              <w:ind w:firstLine="7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451E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000" w:type="pct"/>
            <w:gridSpan w:val="4"/>
            <w:tcBorders>
              <w:tl2br w:val="nil"/>
              <w:tr2bl w:val="nil"/>
            </w:tcBorders>
            <w:vAlign w:val="center"/>
          </w:tcPr>
          <w:p w14:paraId="67FE5D65">
            <w:pPr>
              <w:widowControl w:val="0"/>
              <w:ind w:firstLine="7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-5"/>
                <w:kern w:val="2"/>
                <w:sz w:val="21"/>
                <w:szCs w:val="21"/>
                <w:lang w:val="en-US" w:eastAsia="zh-CN" w:bidi="ar-SA"/>
              </w:rPr>
              <w:t>公司名义申请</w:t>
            </w:r>
          </w:p>
        </w:tc>
      </w:tr>
      <w:tr w14:paraId="25D0C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246" w:type="pct"/>
            <w:tcBorders>
              <w:tl2br w:val="nil"/>
              <w:tr2bl w:val="nil"/>
            </w:tcBorders>
            <w:vAlign w:val="center"/>
          </w:tcPr>
          <w:p w14:paraId="74A88F4F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pacing w:val="-4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4"/>
                <w:kern w:val="2"/>
                <w:sz w:val="21"/>
                <w:szCs w:val="21"/>
                <w:lang w:val="en-US" w:eastAsia="zh-CN" w:bidi="ar-SA"/>
              </w:rPr>
              <w:t>申请人公司名称</w:t>
            </w:r>
          </w:p>
        </w:tc>
        <w:tc>
          <w:tcPr>
            <w:tcW w:w="1249" w:type="pct"/>
            <w:tcBorders>
              <w:tl2br w:val="nil"/>
              <w:tr2bl w:val="nil"/>
            </w:tcBorders>
            <w:vAlign w:val="center"/>
          </w:tcPr>
          <w:p w14:paraId="018ED00D">
            <w:pPr>
              <w:widowControl w:val="0"/>
              <w:ind w:firstLine="7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47" w:type="pct"/>
            <w:tcBorders>
              <w:tl2br w:val="nil"/>
              <w:tr2bl w:val="nil"/>
            </w:tcBorders>
            <w:vAlign w:val="center"/>
          </w:tcPr>
          <w:p w14:paraId="5ED02A0F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pacing w:val="-4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4"/>
                <w:kern w:val="2"/>
                <w:sz w:val="21"/>
                <w:szCs w:val="21"/>
                <w:lang w:val="en-US" w:eastAsia="zh-CN" w:bidi="ar-SA"/>
              </w:rPr>
              <w:t>申请人公司联系人姓名</w:t>
            </w:r>
          </w:p>
        </w:tc>
        <w:tc>
          <w:tcPr>
            <w:tcW w:w="1255" w:type="pct"/>
            <w:tcBorders>
              <w:tl2br w:val="nil"/>
              <w:tr2bl w:val="nil"/>
            </w:tcBorders>
            <w:vAlign w:val="center"/>
          </w:tcPr>
          <w:p w14:paraId="72EA6926">
            <w:pPr>
              <w:widowControl w:val="0"/>
              <w:ind w:firstLine="7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B70E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246" w:type="pct"/>
            <w:tcBorders>
              <w:tl2br w:val="nil"/>
              <w:tr2bl w:val="nil"/>
            </w:tcBorders>
            <w:vAlign w:val="center"/>
          </w:tcPr>
          <w:p w14:paraId="560C2DF6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pacing w:val="-4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4"/>
                <w:kern w:val="2"/>
                <w:sz w:val="21"/>
                <w:szCs w:val="21"/>
                <w:lang w:val="en-US" w:eastAsia="zh-CN" w:bidi="ar-SA"/>
              </w:rPr>
              <w:t>申请人公司统一社会信用代码</w:t>
            </w:r>
          </w:p>
        </w:tc>
        <w:tc>
          <w:tcPr>
            <w:tcW w:w="1249" w:type="pct"/>
            <w:tcBorders>
              <w:tl2br w:val="nil"/>
              <w:tr2bl w:val="nil"/>
            </w:tcBorders>
            <w:vAlign w:val="center"/>
          </w:tcPr>
          <w:p w14:paraId="2C4C12D5">
            <w:pPr>
              <w:widowControl w:val="0"/>
              <w:ind w:firstLine="7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47" w:type="pct"/>
            <w:tcBorders>
              <w:tl2br w:val="nil"/>
              <w:tr2bl w:val="nil"/>
            </w:tcBorders>
            <w:vAlign w:val="center"/>
          </w:tcPr>
          <w:p w14:paraId="7D7B2E65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pacing w:val="-4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4"/>
                <w:kern w:val="2"/>
                <w:sz w:val="21"/>
                <w:szCs w:val="21"/>
                <w:lang w:val="en-US" w:eastAsia="zh-CN" w:bidi="ar-SA"/>
              </w:rPr>
              <w:t>申请人公司联系电话</w:t>
            </w:r>
          </w:p>
        </w:tc>
        <w:tc>
          <w:tcPr>
            <w:tcW w:w="1255" w:type="pct"/>
            <w:tcBorders>
              <w:tl2br w:val="nil"/>
              <w:tr2bl w:val="nil"/>
            </w:tcBorders>
            <w:vAlign w:val="center"/>
          </w:tcPr>
          <w:p w14:paraId="79AFE1A8">
            <w:pPr>
              <w:widowControl w:val="0"/>
              <w:ind w:firstLine="7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39B4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246" w:type="pct"/>
            <w:tcBorders>
              <w:tl2br w:val="nil"/>
              <w:tr2bl w:val="nil"/>
            </w:tcBorders>
            <w:vAlign w:val="center"/>
          </w:tcPr>
          <w:p w14:paraId="66104EF5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7"/>
                <w:kern w:val="2"/>
                <w:sz w:val="21"/>
                <w:szCs w:val="21"/>
                <w:lang w:val="en-US" w:eastAsia="zh-CN" w:bidi="ar-SA"/>
              </w:rPr>
              <w:t>申请地</w:t>
            </w:r>
          </w:p>
        </w:tc>
        <w:tc>
          <w:tcPr>
            <w:tcW w:w="1249" w:type="pct"/>
            <w:tcBorders>
              <w:tl2br w:val="nil"/>
              <w:tr2bl w:val="nil"/>
            </w:tcBorders>
            <w:vAlign w:val="center"/>
          </w:tcPr>
          <w:p w14:paraId="1AB1E7BF">
            <w:pPr>
              <w:widowControl w:val="0"/>
              <w:ind w:firstLine="7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t>（区/县）</w:t>
            </w:r>
          </w:p>
        </w:tc>
        <w:tc>
          <w:tcPr>
            <w:tcW w:w="1247" w:type="pct"/>
            <w:tcBorders>
              <w:tl2br w:val="nil"/>
              <w:tr2bl w:val="nil"/>
            </w:tcBorders>
            <w:vAlign w:val="center"/>
          </w:tcPr>
          <w:p w14:paraId="36143C97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kern w:val="2"/>
                <w:sz w:val="21"/>
                <w:szCs w:val="21"/>
                <w:lang w:val="en-US" w:eastAsia="zh-CN" w:bidi="ar-SA"/>
              </w:rPr>
              <w:t>申请日期</w:t>
            </w:r>
          </w:p>
        </w:tc>
        <w:tc>
          <w:tcPr>
            <w:tcW w:w="1255" w:type="pct"/>
            <w:tcBorders>
              <w:tl2br w:val="nil"/>
              <w:tr2bl w:val="nil"/>
            </w:tcBorders>
            <w:vAlign w:val="center"/>
          </w:tcPr>
          <w:p w14:paraId="41653B28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7"/>
                <w:kern w:val="2"/>
                <w:sz w:val="21"/>
                <w:szCs w:val="21"/>
                <w:lang w:val="en-US" w:eastAsia="zh-CN" w:bidi="ar-SA"/>
              </w:rPr>
              <w:t xml:space="preserve">  年</w:t>
            </w:r>
            <w:r>
              <w:rPr>
                <w:rFonts w:hint="default" w:ascii="Times New Roman" w:hAnsi="Times New Roman" w:eastAsia="宋体" w:cs="Times New Roman"/>
                <w:spacing w:val="2"/>
                <w:kern w:val="2"/>
                <w:sz w:val="21"/>
                <w:szCs w:val="21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pacing w:val="-7"/>
                <w:kern w:val="2"/>
                <w:sz w:val="21"/>
                <w:szCs w:val="21"/>
                <w:lang w:val="en-US" w:eastAsia="zh-CN" w:bidi="ar-SA"/>
              </w:rPr>
              <w:t>月</w:t>
            </w:r>
            <w:r>
              <w:rPr>
                <w:rFonts w:hint="default" w:ascii="Times New Roman" w:hAnsi="Times New Roman" w:eastAsia="宋体" w:cs="Times New Roman"/>
                <w:spacing w:val="6"/>
                <w:kern w:val="2"/>
                <w:sz w:val="21"/>
                <w:szCs w:val="21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pacing w:val="-7"/>
                <w:kern w:val="2"/>
                <w:sz w:val="21"/>
                <w:szCs w:val="21"/>
                <w:lang w:val="en-US" w:eastAsia="zh-CN" w:bidi="ar-SA"/>
              </w:rPr>
              <w:t>日</w:t>
            </w:r>
          </w:p>
        </w:tc>
      </w:tr>
      <w:tr w14:paraId="5D306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000" w:type="pct"/>
            <w:gridSpan w:val="4"/>
            <w:tcBorders>
              <w:tl2br w:val="nil"/>
              <w:tr2bl w:val="nil"/>
            </w:tcBorders>
          </w:tcPr>
          <w:p w14:paraId="55FCC578">
            <w:pPr>
              <w:widowControl w:val="0"/>
              <w:spacing w:before="27"/>
              <w:ind w:left="110" w:leftChars="50"/>
              <w:jc w:val="both"/>
              <w:rPr>
                <w:rFonts w:hint="default" w:ascii="Times New Roman" w:hAnsi="Times New Roman" w:eastAsia="宋体" w:cs="Times New Roman"/>
                <w:b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spacing w:val="-2"/>
                <w:kern w:val="2"/>
                <w:sz w:val="21"/>
                <w:szCs w:val="21"/>
                <w:lang w:val="en-US" w:eastAsia="zh-CN" w:bidi="ar-SA"/>
              </w:rPr>
              <w:t>二、申请车辆信息（由申请人填写）</w:t>
            </w:r>
          </w:p>
        </w:tc>
      </w:tr>
      <w:tr w14:paraId="6025F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2496" w:type="pct"/>
            <w:gridSpan w:val="2"/>
            <w:tcBorders>
              <w:tl2br w:val="nil"/>
              <w:tr2bl w:val="nil"/>
            </w:tcBorders>
            <w:vAlign w:val="center"/>
          </w:tcPr>
          <w:p w14:paraId="25F31532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pacing w:val="-2"/>
                <w:kern w:val="2"/>
                <w:sz w:val="21"/>
                <w:szCs w:val="21"/>
                <w:lang w:val="en-US" w:eastAsia="zh-CN" w:bidi="ar-SA"/>
              </w:rPr>
              <w:t>车辆类别</w:t>
            </w:r>
          </w:p>
        </w:tc>
        <w:tc>
          <w:tcPr>
            <w:tcW w:w="2503" w:type="pct"/>
            <w:gridSpan w:val="2"/>
            <w:tcBorders>
              <w:tl2br w:val="nil"/>
              <w:tr2bl w:val="nil"/>
            </w:tcBorders>
          </w:tcPr>
          <w:p w14:paraId="7980E033">
            <w:pPr>
              <w:widowControl w:val="0"/>
              <w:spacing w:before="29" w:line="221" w:lineRule="auto"/>
              <w:ind w:left="11" w:firstLine="7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t xml:space="preserve">传统经典车      </w:t>
            </w:r>
            <w:r>
              <w:rPr>
                <w:rFonts w:hint="eastAsia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t xml:space="preserve"> 传统经典摩托车</w:t>
            </w:r>
          </w:p>
        </w:tc>
      </w:tr>
      <w:tr w14:paraId="60106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246" w:type="pct"/>
            <w:tcBorders>
              <w:tl2br w:val="nil"/>
              <w:tr2bl w:val="nil"/>
            </w:tcBorders>
            <w:vAlign w:val="center"/>
          </w:tcPr>
          <w:p w14:paraId="2BA1E1ED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kern w:val="2"/>
                <w:sz w:val="21"/>
                <w:szCs w:val="21"/>
                <w:lang w:val="en-US" w:eastAsia="zh-CN" w:bidi="ar-SA"/>
              </w:rPr>
              <w:t>车辆品牌</w:t>
            </w:r>
          </w:p>
        </w:tc>
        <w:tc>
          <w:tcPr>
            <w:tcW w:w="1249" w:type="pct"/>
            <w:tcBorders>
              <w:tl2br w:val="nil"/>
              <w:tr2bl w:val="nil"/>
            </w:tcBorders>
          </w:tcPr>
          <w:p w14:paraId="7C650D5F">
            <w:pPr>
              <w:widowControl w:val="0"/>
              <w:spacing w:before="29" w:line="221" w:lineRule="auto"/>
              <w:ind w:left="11" w:firstLine="7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47" w:type="pct"/>
            <w:tcBorders>
              <w:tl2br w:val="nil"/>
              <w:tr2bl w:val="nil"/>
            </w:tcBorders>
            <w:vAlign w:val="center"/>
          </w:tcPr>
          <w:p w14:paraId="4BBEF244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t>车辆型号</w:t>
            </w:r>
          </w:p>
        </w:tc>
        <w:tc>
          <w:tcPr>
            <w:tcW w:w="1255" w:type="pct"/>
            <w:tcBorders>
              <w:tl2br w:val="nil"/>
              <w:tr2bl w:val="nil"/>
            </w:tcBorders>
          </w:tcPr>
          <w:p w14:paraId="7761052C">
            <w:pPr>
              <w:widowControl w:val="0"/>
              <w:spacing w:before="29" w:line="221" w:lineRule="auto"/>
              <w:ind w:left="11" w:firstLine="7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3BE4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246" w:type="pct"/>
            <w:tcBorders>
              <w:tl2br w:val="nil"/>
              <w:tr2bl w:val="nil"/>
            </w:tcBorders>
            <w:vAlign w:val="center"/>
          </w:tcPr>
          <w:p w14:paraId="714400BC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kern w:val="2"/>
                <w:sz w:val="21"/>
                <w:szCs w:val="21"/>
                <w:lang w:val="en-US" w:eastAsia="zh-CN" w:bidi="ar-SA"/>
              </w:rPr>
              <w:t>生产厂商</w:t>
            </w:r>
          </w:p>
        </w:tc>
        <w:tc>
          <w:tcPr>
            <w:tcW w:w="1249" w:type="pct"/>
            <w:tcBorders>
              <w:tl2br w:val="nil"/>
              <w:tr2bl w:val="nil"/>
            </w:tcBorders>
          </w:tcPr>
          <w:p w14:paraId="58DD2754">
            <w:pPr>
              <w:widowControl w:val="0"/>
              <w:spacing w:before="29" w:line="221" w:lineRule="auto"/>
              <w:ind w:left="11" w:firstLine="7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47" w:type="pct"/>
            <w:tcBorders>
              <w:tl2br w:val="nil"/>
              <w:tr2bl w:val="nil"/>
            </w:tcBorders>
            <w:vAlign w:val="center"/>
          </w:tcPr>
          <w:p w14:paraId="373AA53F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t>制造国别</w:t>
            </w:r>
          </w:p>
        </w:tc>
        <w:tc>
          <w:tcPr>
            <w:tcW w:w="1255" w:type="pct"/>
            <w:tcBorders>
              <w:tl2br w:val="nil"/>
              <w:tr2bl w:val="nil"/>
            </w:tcBorders>
          </w:tcPr>
          <w:p w14:paraId="5FE232A8">
            <w:pPr>
              <w:widowControl w:val="0"/>
              <w:spacing w:before="29" w:line="221" w:lineRule="auto"/>
              <w:ind w:left="11" w:firstLine="7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C452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246" w:type="pct"/>
            <w:tcBorders>
              <w:tl2br w:val="nil"/>
              <w:tr2bl w:val="nil"/>
            </w:tcBorders>
            <w:vAlign w:val="center"/>
          </w:tcPr>
          <w:p w14:paraId="370BB725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kern w:val="2"/>
                <w:sz w:val="21"/>
                <w:szCs w:val="21"/>
                <w:lang w:val="en-US" w:eastAsia="zh-CN" w:bidi="ar-SA"/>
              </w:rPr>
              <w:t>车辆首次制造或注册日期</w:t>
            </w:r>
          </w:p>
        </w:tc>
        <w:tc>
          <w:tcPr>
            <w:tcW w:w="1249" w:type="pct"/>
            <w:tcBorders>
              <w:tl2br w:val="nil"/>
              <w:tr2bl w:val="nil"/>
            </w:tcBorders>
          </w:tcPr>
          <w:p w14:paraId="577DCDB2">
            <w:pPr>
              <w:widowControl w:val="0"/>
              <w:spacing w:before="29" w:line="221" w:lineRule="auto"/>
              <w:ind w:left="11" w:firstLine="7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47" w:type="pct"/>
            <w:tcBorders>
              <w:tl2br w:val="nil"/>
              <w:tr2bl w:val="nil"/>
            </w:tcBorders>
            <w:vAlign w:val="center"/>
          </w:tcPr>
          <w:p w14:paraId="10491BE7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t>表征行驶里程</w:t>
            </w:r>
          </w:p>
        </w:tc>
        <w:tc>
          <w:tcPr>
            <w:tcW w:w="1255" w:type="pct"/>
            <w:tcBorders>
              <w:tl2br w:val="nil"/>
              <w:tr2bl w:val="nil"/>
            </w:tcBorders>
          </w:tcPr>
          <w:p w14:paraId="5FC03885">
            <w:pPr>
              <w:widowControl w:val="0"/>
              <w:spacing w:before="29" w:line="221" w:lineRule="auto"/>
              <w:ind w:left="11" w:firstLine="7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3C74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246" w:type="pct"/>
            <w:tcBorders>
              <w:tl2br w:val="nil"/>
              <w:tr2bl w:val="nil"/>
            </w:tcBorders>
            <w:vAlign w:val="center"/>
          </w:tcPr>
          <w:p w14:paraId="3484BDF8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kern w:val="2"/>
                <w:sz w:val="21"/>
                <w:szCs w:val="21"/>
                <w:lang w:val="en-US" w:eastAsia="zh-CN" w:bidi="ar-SA"/>
              </w:rPr>
              <w:t>车辆识别代号或原厂当时代车辆唯一识别号</w:t>
            </w:r>
          </w:p>
        </w:tc>
        <w:tc>
          <w:tcPr>
            <w:tcW w:w="1249" w:type="pct"/>
            <w:tcBorders>
              <w:tl2br w:val="nil"/>
              <w:tr2bl w:val="nil"/>
            </w:tcBorders>
          </w:tcPr>
          <w:p w14:paraId="6378A6F0">
            <w:pPr>
              <w:widowControl w:val="0"/>
              <w:spacing w:before="29" w:line="221" w:lineRule="auto"/>
              <w:ind w:left="11" w:firstLine="7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47" w:type="pct"/>
            <w:tcBorders>
              <w:tl2br w:val="nil"/>
              <w:tr2bl w:val="nil"/>
            </w:tcBorders>
            <w:vAlign w:val="center"/>
          </w:tcPr>
          <w:p w14:paraId="26A928D8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t>发动机</w:t>
            </w:r>
            <w:r>
              <w:rPr>
                <w:rFonts w:hint="eastAsia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t>编号</w:t>
            </w:r>
          </w:p>
        </w:tc>
        <w:tc>
          <w:tcPr>
            <w:tcW w:w="1255" w:type="pct"/>
            <w:tcBorders>
              <w:tl2br w:val="nil"/>
              <w:tr2bl w:val="nil"/>
            </w:tcBorders>
          </w:tcPr>
          <w:p w14:paraId="4290B046">
            <w:pPr>
              <w:widowControl w:val="0"/>
              <w:spacing w:before="29" w:line="221" w:lineRule="auto"/>
              <w:ind w:left="11" w:firstLine="7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A8DC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246" w:type="pct"/>
            <w:tcBorders>
              <w:tl2br w:val="nil"/>
              <w:tr2bl w:val="nil"/>
            </w:tcBorders>
            <w:vAlign w:val="center"/>
          </w:tcPr>
          <w:p w14:paraId="4E8A594C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kern w:val="2"/>
                <w:sz w:val="21"/>
                <w:szCs w:val="21"/>
                <w:lang w:val="en-US" w:eastAsia="zh-CN" w:bidi="ar-SA"/>
              </w:rPr>
              <w:t>动力系统类型</w:t>
            </w:r>
          </w:p>
        </w:tc>
        <w:tc>
          <w:tcPr>
            <w:tcW w:w="1249" w:type="pct"/>
            <w:tcBorders>
              <w:tl2br w:val="nil"/>
              <w:tr2bl w:val="nil"/>
            </w:tcBorders>
          </w:tcPr>
          <w:p w14:paraId="2C90A9C1">
            <w:pPr>
              <w:widowControl w:val="0"/>
              <w:spacing w:before="29" w:line="221" w:lineRule="auto"/>
              <w:ind w:left="11" w:firstLine="7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47" w:type="pct"/>
            <w:tcBorders>
              <w:tl2br w:val="nil"/>
              <w:tr2bl w:val="nil"/>
            </w:tcBorders>
            <w:vAlign w:val="center"/>
          </w:tcPr>
          <w:p w14:paraId="44CD0F3B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t>能源种类</w:t>
            </w:r>
          </w:p>
          <w:p w14:paraId="09CE142B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t>（</w:t>
            </w:r>
            <w:r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t>汽油/柴油/燃气/电/混合</w:t>
            </w:r>
            <w:r>
              <w:rPr>
                <w:rFonts w:hint="eastAsia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t>）</w:t>
            </w:r>
          </w:p>
        </w:tc>
        <w:tc>
          <w:tcPr>
            <w:tcW w:w="1255" w:type="pct"/>
            <w:tcBorders>
              <w:tl2br w:val="nil"/>
              <w:tr2bl w:val="nil"/>
            </w:tcBorders>
          </w:tcPr>
          <w:p w14:paraId="41E85EE8">
            <w:pPr>
              <w:widowControl w:val="0"/>
              <w:spacing w:before="29" w:line="221" w:lineRule="auto"/>
              <w:ind w:left="11" w:firstLine="7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5C5B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246" w:type="pct"/>
            <w:tcBorders>
              <w:tl2br w:val="nil"/>
              <w:tr2bl w:val="nil"/>
            </w:tcBorders>
            <w:vAlign w:val="center"/>
          </w:tcPr>
          <w:p w14:paraId="7C25455F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pacing w:val="-1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kern w:val="2"/>
                <w:sz w:val="21"/>
                <w:szCs w:val="21"/>
                <w:lang w:val="en-US" w:eastAsia="zh-CN" w:bidi="ar-SA"/>
              </w:rPr>
              <w:t>发动机制式</w:t>
            </w:r>
          </w:p>
          <w:p w14:paraId="3CE33583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kern w:val="2"/>
                <w:sz w:val="21"/>
                <w:szCs w:val="21"/>
                <w:lang w:val="en-US" w:eastAsia="zh-CN" w:bidi="ar-SA"/>
              </w:rPr>
              <w:t>（直列/V型/W型/水平对置+缸数/</w:t>
            </w:r>
            <w:r>
              <w:rPr>
                <w:rFonts w:hint="default" w:ascii="Times New Roman" w:hAnsi="Times New Roman" w:eastAsia="宋体" w:cs="Times New Roman"/>
                <w:spacing w:val="-3"/>
                <w:kern w:val="2"/>
                <w:sz w:val="21"/>
                <w:szCs w:val="21"/>
                <w:lang w:val="en-US" w:eastAsia="zh-CN" w:bidi="ar-SA"/>
              </w:rPr>
              <w:t>其他需注明）</w:t>
            </w:r>
          </w:p>
        </w:tc>
        <w:tc>
          <w:tcPr>
            <w:tcW w:w="1249" w:type="pct"/>
            <w:tcBorders>
              <w:tl2br w:val="nil"/>
              <w:tr2bl w:val="nil"/>
            </w:tcBorders>
            <w:vAlign w:val="center"/>
          </w:tcPr>
          <w:p w14:paraId="7388C0EC">
            <w:pPr>
              <w:widowControl w:val="0"/>
              <w:spacing w:before="29" w:line="221" w:lineRule="auto"/>
              <w:ind w:left="11" w:firstLine="7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47" w:type="pct"/>
            <w:tcBorders>
              <w:tl2br w:val="nil"/>
              <w:tr2bl w:val="nil"/>
            </w:tcBorders>
            <w:vAlign w:val="center"/>
          </w:tcPr>
          <w:p w14:paraId="605E11DF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t>发动机排量</w:t>
            </w:r>
            <w:r>
              <w:rPr>
                <w:rFonts w:hint="eastAsia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t>（</w:t>
            </w:r>
            <w:r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t>cc</w:t>
            </w:r>
            <w:r>
              <w:rPr>
                <w:rFonts w:hint="eastAsia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t>）</w:t>
            </w:r>
          </w:p>
          <w:p w14:paraId="13E086D5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t>（如适用）</w:t>
            </w:r>
          </w:p>
        </w:tc>
        <w:tc>
          <w:tcPr>
            <w:tcW w:w="1255" w:type="pct"/>
            <w:tcBorders>
              <w:tl2br w:val="nil"/>
              <w:tr2bl w:val="nil"/>
            </w:tcBorders>
          </w:tcPr>
          <w:p w14:paraId="27A165A8">
            <w:pPr>
              <w:widowControl w:val="0"/>
              <w:spacing w:before="29" w:line="221" w:lineRule="auto"/>
              <w:ind w:left="11" w:firstLine="7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060B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1246" w:type="pct"/>
            <w:tcBorders>
              <w:tl2br w:val="nil"/>
              <w:tr2bl w:val="nil"/>
            </w:tcBorders>
            <w:vAlign w:val="center"/>
          </w:tcPr>
          <w:p w14:paraId="3CA77DA2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kern w:val="2"/>
                <w:sz w:val="21"/>
                <w:szCs w:val="21"/>
                <w:lang w:val="en-US" w:eastAsia="zh-CN" w:bidi="ar-SA"/>
              </w:rPr>
              <w:t>生产数量（限量款）</w:t>
            </w:r>
          </w:p>
        </w:tc>
        <w:tc>
          <w:tcPr>
            <w:tcW w:w="1249" w:type="pct"/>
            <w:tcBorders>
              <w:tl2br w:val="nil"/>
              <w:tr2bl w:val="nil"/>
            </w:tcBorders>
          </w:tcPr>
          <w:p w14:paraId="008B86FF">
            <w:pPr>
              <w:widowControl w:val="0"/>
              <w:spacing w:before="29" w:line="221" w:lineRule="auto"/>
              <w:ind w:left="11" w:firstLine="7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47" w:type="pct"/>
            <w:tcBorders>
              <w:tl2br w:val="nil"/>
              <w:tr2bl w:val="nil"/>
            </w:tcBorders>
            <w:vAlign w:val="center"/>
          </w:tcPr>
          <w:p w14:paraId="03C6A1A2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t>变速箱</w:t>
            </w:r>
          </w:p>
          <w:p w14:paraId="763371C8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t>（手动/自动，档速，不含倒挡及空挡）</w:t>
            </w:r>
          </w:p>
        </w:tc>
        <w:tc>
          <w:tcPr>
            <w:tcW w:w="1255" w:type="pct"/>
            <w:tcBorders>
              <w:tl2br w:val="nil"/>
              <w:tr2bl w:val="nil"/>
            </w:tcBorders>
          </w:tcPr>
          <w:p w14:paraId="2EA0F841">
            <w:pPr>
              <w:widowControl w:val="0"/>
              <w:spacing w:before="29" w:line="221" w:lineRule="auto"/>
              <w:ind w:left="11" w:firstLine="7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3CF3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246" w:type="pct"/>
            <w:tcBorders>
              <w:tl2br w:val="nil"/>
              <w:tr2bl w:val="nil"/>
            </w:tcBorders>
            <w:vAlign w:val="center"/>
          </w:tcPr>
          <w:p w14:paraId="48E9FECB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pacing w:val="-1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kern w:val="2"/>
                <w:sz w:val="21"/>
                <w:szCs w:val="21"/>
                <w:lang w:val="en-US" w:eastAsia="zh-CN" w:bidi="ar-SA"/>
              </w:rPr>
              <w:t>驱动形式</w:t>
            </w:r>
          </w:p>
          <w:p w14:paraId="53E0982C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kern w:val="2"/>
                <w:sz w:val="21"/>
                <w:szCs w:val="21"/>
                <w:lang w:val="en-US" w:eastAsia="zh-CN" w:bidi="ar-SA"/>
              </w:rPr>
              <w:t>（前置/中置/后置+前驱/后驱）</w:t>
            </w:r>
          </w:p>
        </w:tc>
        <w:tc>
          <w:tcPr>
            <w:tcW w:w="1249" w:type="pct"/>
            <w:tcBorders>
              <w:tl2br w:val="nil"/>
              <w:tr2bl w:val="nil"/>
            </w:tcBorders>
          </w:tcPr>
          <w:p w14:paraId="6A3AB56F">
            <w:pPr>
              <w:widowControl w:val="0"/>
              <w:spacing w:before="29" w:line="221" w:lineRule="auto"/>
              <w:ind w:left="11" w:firstLine="7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47" w:type="pct"/>
            <w:tcBorders>
              <w:tl2br w:val="nil"/>
              <w:tr2bl w:val="nil"/>
            </w:tcBorders>
            <w:vAlign w:val="center"/>
          </w:tcPr>
          <w:p w14:paraId="694F6147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t>制动形式</w:t>
            </w:r>
          </w:p>
          <w:p w14:paraId="2553C799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t>（油式/气式/机械/气推油）</w:t>
            </w:r>
          </w:p>
        </w:tc>
        <w:tc>
          <w:tcPr>
            <w:tcW w:w="1255" w:type="pct"/>
            <w:tcBorders>
              <w:tl2br w:val="nil"/>
              <w:tr2bl w:val="nil"/>
            </w:tcBorders>
          </w:tcPr>
          <w:p w14:paraId="1A1CF427">
            <w:pPr>
              <w:widowControl w:val="0"/>
              <w:spacing w:before="29" w:line="221" w:lineRule="auto"/>
              <w:ind w:left="11" w:firstLine="7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CFE5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246" w:type="pct"/>
            <w:tcBorders>
              <w:tl2br w:val="nil"/>
              <w:tr2bl w:val="nil"/>
            </w:tcBorders>
            <w:vAlign w:val="center"/>
          </w:tcPr>
          <w:p w14:paraId="20B6A3D8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kern w:val="2"/>
                <w:sz w:val="21"/>
                <w:szCs w:val="21"/>
                <w:lang w:val="en-US" w:eastAsia="zh-CN" w:bidi="ar-SA"/>
              </w:rPr>
              <w:t>轮胎型号</w:t>
            </w:r>
          </w:p>
        </w:tc>
        <w:tc>
          <w:tcPr>
            <w:tcW w:w="1249" w:type="pct"/>
            <w:tcBorders>
              <w:tl2br w:val="nil"/>
              <w:tr2bl w:val="nil"/>
            </w:tcBorders>
          </w:tcPr>
          <w:p w14:paraId="19B865CB">
            <w:pPr>
              <w:widowControl w:val="0"/>
              <w:spacing w:before="29" w:line="221" w:lineRule="auto"/>
              <w:ind w:left="11" w:firstLine="7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47" w:type="pct"/>
            <w:tcBorders>
              <w:tl2br w:val="nil"/>
              <w:tr2bl w:val="nil"/>
            </w:tcBorders>
            <w:vAlign w:val="center"/>
          </w:tcPr>
          <w:p w14:paraId="5225EBCB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t>驾驶位置（左舵/右舵/其它）</w:t>
            </w:r>
          </w:p>
        </w:tc>
        <w:tc>
          <w:tcPr>
            <w:tcW w:w="1255" w:type="pct"/>
            <w:tcBorders>
              <w:tl2br w:val="nil"/>
              <w:tr2bl w:val="nil"/>
            </w:tcBorders>
          </w:tcPr>
          <w:p w14:paraId="13D3BCCA">
            <w:pPr>
              <w:widowControl w:val="0"/>
              <w:spacing w:before="29" w:line="221" w:lineRule="auto"/>
              <w:ind w:left="11" w:firstLine="7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EFE2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7" w:hRule="atLeast"/>
        </w:trPr>
        <w:tc>
          <w:tcPr>
            <w:tcW w:w="1246" w:type="pct"/>
            <w:tcBorders>
              <w:tl2br w:val="nil"/>
              <w:tr2bl w:val="nil"/>
            </w:tcBorders>
            <w:vAlign w:val="center"/>
          </w:tcPr>
          <w:p w14:paraId="04451F56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kern w:val="2"/>
                <w:sz w:val="21"/>
                <w:szCs w:val="21"/>
                <w:lang w:val="en-US" w:eastAsia="zh-CN" w:bidi="ar-SA"/>
              </w:rPr>
              <w:t>车身形式</w:t>
            </w:r>
          </w:p>
          <w:p w14:paraId="6ACFD405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kern w:val="2"/>
                <w:sz w:val="21"/>
                <w:szCs w:val="21"/>
                <w:lang w:val="en-US" w:eastAsia="zh-CN" w:bidi="ar-SA"/>
              </w:rPr>
              <w:t>（填写原厂描述，软/</w:t>
            </w:r>
            <w:r>
              <w:rPr>
                <w:rFonts w:hint="default" w:ascii="Times New Roman" w:hAnsi="Times New Roman" w:eastAsia="宋体" w:cs="Times New Roman"/>
                <w:spacing w:val="-4"/>
                <w:kern w:val="2"/>
                <w:sz w:val="21"/>
                <w:szCs w:val="21"/>
                <w:lang w:val="en-US" w:eastAsia="zh-CN" w:bidi="ar-SA"/>
              </w:rPr>
              <w:t>硬顶敞篷、车门数量、</w:t>
            </w:r>
            <w:r>
              <w:rPr>
                <w:rFonts w:hint="default" w:ascii="Times New Roman" w:hAnsi="Times New Roman" w:eastAsia="宋体" w:cs="Times New Roman"/>
                <w:spacing w:val="-2"/>
                <w:kern w:val="2"/>
                <w:sz w:val="21"/>
                <w:szCs w:val="21"/>
                <w:lang w:val="en-US" w:eastAsia="zh-CN" w:bidi="ar-SA"/>
              </w:rPr>
              <w:t>是否定制化车身等）</w:t>
            </w:r>
          </w:p>
        </w:tc>
        <w:tc>
          <w:tcPr>
            <w:tcW w:w="1249" w:type="pct"/>
            <w:tcBorders>
              <w:tl2br w:val="nil"/>
              <w:tr2bl w:val="nil"/>
            </w:tcBorders>
          </w:tcPr>
          <w:p w14:paraId="4205C358">
            <w:pPr>
              <w:widowControl w:val="0"/>
              <w:spacing w:before="29" w:line="221" w:lineRule="auto"/>
              <w:ind w:left="11" w:firstLine="7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47" w:type="pct"/>
            <w:tcBorders>
              <w:tl2br w:val="nil"/>
              <w:tr2bl w:val="nil"/>
            </w:tcBorders>
            <w:vAlign w:val="center"/>
          </w:tcPr>
          <w:p w14:paraId="7223E6CD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t>车身颜色</w:t>
            </w:r>
          </w:p>
          <w:p w14:paraId="665A2C86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t>（若车身为多色调，以主色调在前，辅色调在后的格式填写，如“黑/黄”）</w:t>
            </w:r>
          </w:p>
        </w:tc>
        <w:tc>
          <w:tcPr>
            <w:tcW w:w="1255" w:type="pct"/>
            <w:tcBorders>
              <w:tl2br w:val="nil"/>
              <w:tr2bl w:val="nil"/>
            </w:tcBorders>
          </w:tcPr>
          <w:p w14:paraId="2C6AF9CE">
            <w:pPr>
              <w:widowControl w:val="0"/>
              <w:spacing w:before="29" w:line="221" w:lineRule="auto"/>
              <w:ind w:left="11" w:firstLine="7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FFCA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24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44E78E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pacing w:val="-1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kern w:val="2"/>
                <w:sz w:val="21"/>
                <w:szCs w:val="21"/>
                <w:lang w:val="en-US" w:eastAsia="zh-CN" w:bidi="ar-SA"/>
              </w:rPr>
              <w:t>车身尺寸</w:t>
            </w:r>
          </w:p>
          <w:p w14:paraId="5D740F0C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kern w:val="2"/>
                <w:sz w:val="21"/>
                <w:szCs w:val="21"/>
                <w:lang w:val="en-US" w:eastAsia="zh-CN" w:bidi="ar-SA"/>
              </w:rPr>
              <w:t>（长×宽×高，mm）</w:t>
            </w:r>
          </w:p>
        </w:tc>
        <w:tc>
          <w:tcPr>
            <w:tcW w:w="1249" w:type="pct"/>
            <w:tcBorders>
              <w:tl2br w:val="nil"/>
              <w:tr2bl w:val="nil"/>
            </w:tcBorders>
            <w:shd w:val="clear" w:color="auto" w:fill="auto"/>
          </w:tcPr>
          <w:p w14:paraId="48721EBE">
            <w:pPr>
              <w:widowControl w:val="0"/>
              <w:spacing w:before="29" w:line="221" w:lineRule="auto"/>
              <w:ind w:left="11" w:firstLine="7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4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1241A1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t>质</w:t>
            </w:r>
            <w:r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t>量</w:t>
            </w:r>
          </w:p>
          <w:p w14:paraId="206C98D4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t>（</w:t>
            </w:r>
            <w:r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t>按车身铭牌标注或历史资料填写</w:t>
            </w:r>
            <w:r>
              <w:rPr>
                <w:rFonts w:hint="eastAsia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t>）</w:t>
            </w:r>
          </w:p>
        </w:tc>
        <w:tc>
          <w:tcPr>
            <w:tcW w:w="1255" w:type="pct"/>
            <w:tcBorders>
              <w:tl2br w:val="nil"/>
              <w:tr2bl w:val="nil"/>
            </w:tcBorders>
            <w:shd w:val="clear" w:color="auto" w:fill="auto"/>
          </w:tcPr>
          <w:p w14:paraId="012FC09B">
            <w:pPr>
              <w:widowControl w:val="0"/>
              <w:spacing w:before="29" w:line="221" w:lineRule="auto"/>
              <w:ind w:left="11" w:firstLine="7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C94E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246" w:type="pct"/>
            <w:tcBorders>
              <w:tl2br w:val="nil"/>
              <w:tr2bl w:val="nil"/>
            </w:tcBorders>
            <w:vAlign w:val="center"/>
          </w:tcPr>
          <w:p w14:paraId="3AB8144C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kern w:val="2"/>
                <w:sz w:val="21"/>
                <w:szCs w:val="21"/>
                <w:lang w:val="en-US" w:eastAsia="zh-CN" w:bidi="ar-SA"/>
              </w:rPr>
              <w:t>车辆座位数</w:t>
            </w:r>
          </w:p>
        </w:tc>
        <w:tc>
          <w:tcPr>
            <w:tcW w:w="1249" w:type="pct"/>
            <w:tcBorders>
              <w:tl2br w:val="nil"/>
              <w:tr2bl w:val="nil"/>
            </w:tcBorders>
          </w:tcPr>
          <w:p w14:paraId="42EF8528">
            <w:pPr>
              <w:widowControl w:val="0"/>
              <w:spacing w:before="29" w:line="221" w:lineRule="auto"/>
              <w:ind w:left="11" w:firstLine="7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47" w:type="pct"/>
            <w:tcBorders>
              <w:tl2br w:val="nil"/>
              <w:tr2bl w:val="nil"/>
            </w:tcBorders>
            <w:vAlign w:val="center"/>
          </w:tcPr>
          <w:p w14:paraId="79D43415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t>车身承载方式</w:t>
            </w:r>
          </w:p>
          <w:p w14:paraId="5CDF00B0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t>（</w:t>
            </w:r>
            <w:r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t>承载式/非承载式</w:t>
            </w:r>
            <w:r>
              <w:rPr>
                <w:rFonts w:hint="eastAsia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t>）</w:t>
            </w:r>
          </w:p>
        </w:tc>
        <w:tc>
          <w:tcPr>
            <w:tcW w:w="1255" w:type="pct"/>
            <w:tcBorders>
              <w:tl2br w:val="nil"/>
              <w:tr2bl w:val="nil"/>
            </w:tcBorders>
          </w:tcPr>
          <w:p w14:paraId="722A51E7">
            <w:pPr>
              <w:widowControl w:val="0"/>
              <w:spacing w:before="29" w:line="221" w:lineRule="auto"/>
              <w:ind w:left="11" w:firstLine="7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F63E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1246" w:type="pct"/>
            <w:tcBorders>
              <w:tl2br w:val="nil"/>
              <w:tr2bl w:val="nil"/>
            </w:tcBorders>
            <w:vAlign w:val="center"/>
          </w:tcPr>
          <w:p w14:paraId="58AE05EA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kern w:val="2"/>
                <w:sz w:val="21"/>
                <w:szCs w:val="21"/>
                <w:lang w:val="en-US" w:eastAsia="zh-CN" w:bidi="ar-SA"/>
              </w:rPr>
              <w:t>机动车行驶证编号</w:t>
            </w:r>
          </w:p>
          <w:p w14:paraId="2725B5C8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kern w:val="2"/>
                <w:sz w:val="21"/>
                <w:szCs w:val="21"/>
                <w:lang w:val="en-US" w:eastAsia="zh-CN" w:bidi="ar-SA"/>
              </w:rPr>
              <w:t>（如有）</w:t>
            </w:r>
          </w:p>
        </w:tc>
        <w:tc>
          <w:tcPr>
            <w:tcW w:w="1249" w:type="pct"/>
            <w:tcBorders>
              <w:tl2br w:val="nil"/>
              <w:tr2bl w:val="nil"/>
            </w:tcBorders>
          </w:tcPr>
          <w:p w14:paraId="6CBB6FFA">
            <w:pPr>
              <w:widowControl w:val="0"/>
              <w:spacing w:before="29" w:line="221" w:lineRule="auto"/>
              <w:ind w:left="11" w:firstLine="7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47" w:type="pct"/>
            <w:tcBorders>
              <w:tl2br w:val="nil"/>
              <w:tr2bl w:val="nil"/>
            </w:tcBorders>
            <w:vAlign w:val="center"/>
          </w:tcPr>
          <w:p w14:paraId="6DC3BE1B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t>机动车登记证书编号</w:t>
            </w:r>
          </w:p>
          <w:p w14:paraId="09610E6B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  <w:t>（如有）</w:t>
            </w:r>
          </w:p>
        </w:tc>
        <w:tc>
          <w:tcPr>
            <w:tcW w:w="1255" w:type="pct"/>
            <w:tcBorders>
              <w:tl2br w:val="nil"/>
              <w:tr2bl w:val="nil"/>
            </w:tcBorders>
          </w:tcPr>
          <w:p w14:paraId="6B72D50B">
            <w:pPr>
              <w:widowControl w:val="0"/>
              <w:spacing w:before="29" w:line="221" w:lineRule="auto"/>
              <w:ind w:left="11" w:firstLine="7"/>
              <w:jc w:val="center"/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12125463">
      <w:pPr>
        <w:spacing w:after="0" w:line="336" w:lineRule="auto"/>
        <w:rPr>
          <w:rFonts w:ascii="Times New Roman" w:hAnsi="Times New Roman" w:eastAsia="楷体"/>
          <w:b w:val="0"/>
          <w:sz w:val="22"/>
        </w:rPr>
      </w:pPr>
    </w:p>
    <w:tbl>
      <w:tblPr>
        <w:tblStyle w:val="32"/>
        <w:tblW w:w="522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8"/>
        <w:gridCol w:w="7472"/>
      </w:tblGrid>
      <w:tr w14:paraId="25DCE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000" w:type="pct"/>
            <w:gridSpan w:val="2"/>
            <w:tcBorders>
              <w:tl2br w:val="nil"/>
              <w:tr2bl w:val="nil"/>
            </w:tcBorders>
          </w:tcPr>
          <w:p w14:paraId="27954DF8">
            <w:pPr>
              <w:widowControl w:val="0"/>
              <w:spacing w:before="36"/>
              <w:ind w:left="110" w:leftChars="50"/>
              <w:jc w:val="both"/>
              <w:rPr>
                <w:rFonts w:hint="default" w:ascii="Times New Roman" w:hAnsi="Times New Roman" w:eastAsia="宋体" w:cs="Times New Roman"/>
                <w:b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spacing w:val="-2"/>
                <w:kern w:val="2"/>
                <w:sz w:val="21"/>
                <w:szCs w:val="21"/>
                <w:lang w:val="en-US" w:eastAsia="zh-CN" w:bidi="ar-SA"/>
              </w:rPr>
              <w:t>三、申请车辆技术价值或历史文化价值的说明（由申请人填写）</w:t>
            </w:r>
          </w:p>
        </w:tc>
      </w:tr>
      <w:tr w14:paraId="055B9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0" w:hRule="atLeast"/>
        </w:trPr>
        <w:tc>
          <w:tcPr>
            <w:tcW w:w="908" w:type="pct"/>
            <w:tcBorders>
              <w:tl2br w:val="nil"/>
              <w:tr2bl w:val="nil"/>
            </w:tcBorders>
            <w:vAlign w:val="center"/>
          </w:tcPr>
          <w:p w14:paraId="267EF56D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kern w:val="2"/>
                <w:sz w:val="21"/>
                <w:szCs w:val="21"/>
                <w:lang w:val="en-US" w:eastAsia="zh-CN" w:bidi="ar-SA"/>
              </w:rPr>
              <w:t>技术价值或历史文化价值的说明</w:t>
            </w:r>
          </w:p>
        </w:tc>
        <w:tc>
          <w:tcPr>
            <w:tcW w:w="4091" w:type="pct"/>
            <w:tcBorders>
              <w:tl2br w:val="nil"/>
              <w:tr2bl w:val="nil"/>
            </w:tcBorders>
            <w:vAlign w:val="center"/>
          </w:tcPr>
          <w:p w14:paraId="6F9A166F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kern w:val="2"/>
                <w:sz w:val="21"/>
                <w:szCs w:val="21"/>
                <w:lang w:val="en-US" w:eastAsia="zh-CN" w:bidi="ar-SA"/>
              </w:rPr>
              <w:t>请以文字形式简单说明，并提供佐证材料</w:t>
            </w:r>
          </w:p>
        </w:tc>
      </w:tr>
    </w:tbl>
    <w:p w14:paraId="201881B4">
      <w:pPr>
        <w:spacing w:after="0" w:line="336" w:lineRule="auto"/>
        <w:rPr>
          <w:rFonts w:ascii="Times New Roman" w:hAnsi="Times New Roman" w:eastAsia="楷体"/>
          <w:b w:val="0"/>
          <w:sz w:val="22"/>
        </w:rPr>
      </w:pPr>
    </w:p>
    <w:sectPr>
      <w:headerReference r:id="rId6" w:type="first"/>
      <w:footerReference r:id="rId9" w:type="first"/>
      <w:footerReference r:id="rId7" w:type="default"/>
      <w:headerReference r:id="rId5" w:type="even"/>
      <w:footerReference r:id="rId8" w:type="even"/>
      <w:pgSz w:w="11906" w:h="16838"/>
      <w:pgMar w:top="1440" w:right="1587" w:bottom="1440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66244D">
    <w:pPr>
      <w:pStyle w:val="24"/>
      <w:jc w:val="center"/>
      <w:rPr>
        <w:rFonts w:hint="eastAsia" w:ascii="宋体" w:hAnsi="宋体" w:eastAsia="宋体" w:cs="宋体"/>
        <w:sz w:val="28"/>
        <w:lang w:eastAsia="zh-CN"/>
      </w:rPr>
    </w:pPr>
    <w:r>
      <w:rPr>
        <w:rFonts w:hint="eastAsia" w:ascii="宋体" w:hAnsi="宋体" w:eastAsia="宋体" w:cs="宋体"/>
        <w:sz w:val="28"/>
        <w:lang w:eastAsia="zh-CN"/>
      </w:rPr>
      <w:t xml:space="preserve">— </w:t>
    </w:r>
    <w:r>
      <w:rPr>
        <w:rFonts w:hint="eastAsia" w:ascii="宋体" w:hAnsi="宋体" w:eastAsia="宋体" w:cs="宋体"/>
        <w:sz w:val="28"/>
        <w:lang w:eastAsia="zh-CN"/>
      </w:rPr>
      <w:fldChar w:fldCharType="begin"/>
    </w:r>
    <w:r>
      <w:rPr>
        <w:rFonts w:hint="eastAsia" w:ascii="宋体" w:hAnsi="宋体" w:eastAsia="宋体" w:cs="宋体"/>
        <w:sz w:val="28"/>
        <w:lang w:eastAsia="zh-CN"/>
      </w:rPr>
      <w:instrText xml:space="preserve"> PAGE \* Arabic \* MERGEFORMAT </w:instrText>
    </w:r>
    <w:r>
      <w:rPr>
        <w:rFonts w:hint="eastAsia" w:ascii="宋体" w:hAnsi="宋体" w:eastAsia="宋体" w:cs="宋体"/>
        <w:sz w:val="28"/>
        <w:lang w:eastAsia="zh-CN"/>
      </w:rPr>
      <w:fldChar w:fldCharType="separate"/>
    </w:r>
    <w:r>
      <w:rPr>
        <w:rFonts w:hint="eastAsia" w:ascii="宋体" w:hAnsi="宋体" w:eastAsia="宋体" w:cs="宋体"/>
        <w:sz w:val="28"/>
        <w:lang w:eastAsia="zh-CN"/>
      </w:rPr>
      <w:t>1</w:t>
    </w:r>
    <w:r>
      <w:rPr>
        <w:rFonts w:hint="eastAsia" w:ascii="宋体" w:hAnsi="宋体" w:eastAsia="宋体" w:cs="宋体"/>
        <w:sz w:val="28"/>
        <w:lang w:eastAsia="zh-CN"/>
      </w:rPr>
      <w:fldChar w:fldCharType="end"/>
    </w:r>
    <w:r>
      <w:rPr>
        <w:rFonts w:hint="eastAsia" w:ascii="宋体" w:hAnsi="宋体" w:eastAsia="宋体" w:cs="宋体"/>
        <w:sz w:val="28"/>
        <w:lang w:eastAsia="zh-CN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01EC4C">
    <w:pPr>
      <w:pStyle w:val="24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254CBE">
    <w:pPr>
      <w:pStyle w:val="2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BA1124">
    <w:pPr>
      <w:pStyle w:val="2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FD72EE">
    <w:pPr>
      <w:pStyle w:val="2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2E3015B"/>
    <w:rsid w:val="231A4782"/>
    <w:rsid w:val="3A745174"/>
    <w:rsid w:val="5B494DC6"/>
    <w:rsid w:val="62574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21</TotalTime>
  <ScaleCrop>false</ScaleCrop>
  <LinksUpToDate>false</LinksUpToDate>
  <CharactersWithSpaces>0</CharactersWithSpaces>
  <Application>WPS Office_12.8.2.19315_F1E327BC-269C-435d-A152-05C5408002CA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刘锋</cp:lastModifiedBy>
  <dcterms:modified xsi:type="dcterms:W3CDTF">2026-10-29T08:01:00Z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2052-12.8.2.19315</vt:lpwstr>
  </property>
  <property fmtid="{D5CDD505-2E9C-101B-9397-08002B2CF9AE}" pid="3" name="ICV">
    <vt:lpwstr>6643706FC58044A59B63A7FB4905CB9D_13</vt:lpwstr>
  </property>
</Properties>
</file>